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8805C" w14:textId="472B3B47" w:rsidR="00171A09" w:rsidRPr="00AA2399" w:rsidRDefault="00E06F3E" w:rsidP="00171A0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ЖИТОМИР</w:t>
      </w:r>
      <w:r w:rsidR="00AA2399" w:rsidRPr="00AA2399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СЬКА МИТНИЦЯ</w:t>
      </w:r>
    </w:p>
    <w:p w14:paraId="58D6B842" w14:textId="77777777" w:rsidR="00171A09" w:rsidRPr="00AA2399" w:rsidRDefault="00171A09" w:rsidP="00171A09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2399">
        <w:rPr>
          <w:rFonts w:ascii="Times New Roman" w:hAnsi="Times New Roman"/>
          <w:b/>
          <w:bCs/>
          <w:sz w:val="24"/>
          <w:szCs w:val="24"/>
        </w:rPr>
        <w:t xml:space="preserve">ОБҐРУНТУВАННЯ </w:t>
      </w:r>
    </w:p>
    <w:p w14:paraId="349491C8" w14:textId="7342E1D1" w:rsidR="00E06F3E" w:rsidRDefault="00E06F3E" w:rsidP="00FE153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06F3E">
        <w:rPr>
          <w:rFonts w:ascii="Times New Roman" w:hAnsi="Times New Roman"/>
          <w:bCs/>
          <w:sz w:val="24"/>
          <w:szCs w:val="24"/>
        </w:rPr>
        <w:t xml:space="preserve">технічних та якісних характеристик предмета закупівлі, розміру бюджетного призначення, очікуваної вартості предмета закупівлі </w:t>
      </w:r>
    </w:p>
    <w:p w14:paraId="607E0983" w14:textId="67DE168B" w:rsidR="00171A09" w:rsidRPr="00AA2399" w:rsidRDefault="00171A09" w:rsidP="00FE1535">
      <w:pPr>
        <w:spacing w:before="100" w:beforeAutospacing="1" w:after="100" w:afterAutospacing="1" w:line="240" w:lineRule="auto"/>
        <w:jc w:val="center"/>
        <w:rPr>
          <w:rStyle w:val="a4"/>
          <w:rFonts w:ascii="Times New Roman" w:hAnsi="Times New Roman"/>
          <w:bCs/>
          <w:sz w:val="24"/>
          <w:szCs w:val="24"/>
        </w:rPr>
      </w:pPr>
      <w:r w:rsidRPr="00AA2399">
        <w:rPr>
          <w:rStyle w:val="a4"/>
          <w:rFonts w:ascii="Times New Roman" w:hAnsi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2A661F33" w14:textId="3FCD53FF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Державна митна служба України, відокремлений підрозділ Житомирська митниця, код ЄДРПОУ – 44005610. 10003, Україна, м. Житомир, вул. Перемоги, 25; категорія замовника – орган державної влади.</w:t>
      </w:r>
    </w:p>
    <w:p w14:paraId="618D5989" w14:textId="6EA3DCA6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C8245D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>Сейф</w:t>
      </w:r>
      <w:r w:rsidR="00991541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 xml:space="preserve"> </w:t>
      </w:r>
      <w:r w:rsidR="00F2338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за кодом ДК 021:2015 </w:t>
      </w:r>
      <w:r w:rsidR="00C8245D" w:rsidRPr="00C8245D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44420000-0 – Будівельні товари</w:t>
      </w:r>
      <w:r w:rsidR="00F4564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486241EA" w14:textId="4BFEA951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3.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Іденти</w:t>
      </w:r>
      <w:r w:rsidR="00224BD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фікатор</w:t>
      </w:r>
      <w:r w:rsidR="00946AA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B2677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закупівлі: UA-</w:t>
      </w:r>
      <w:r w:rsidR="0048144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2025-06</w:t>
      </w:r>
      <w:r w:rsidR="00C8245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r w:rsidR="0048144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03-008952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-а.</w:t>
      </w:r>
    </w:p>
    <w:p w14:paraId="7C87981A" w14:textId="77777777" w:rsid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4. Обґрунтування технічних та якісних характеристик предмета закупівлі: </w:t>
      </w:r>
    </w:p>
    <w:p w14:paraId="750A7BD6" w14:textId="739E5FB2" w:rsidR="00C50322" w:rsidRDefault="007C03D5" w:rsidP="00C50322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C03D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технічні та якісні характеристики предмета закупівлі визначені відповідно до потреб замовника.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5830"/>
        <w:gridCol w:w="265"/>
        <w:gridCol w:w="851"/>
      </w:tblGrid>
      <w:tr w:rsidR="00F1270C" w:rsidRPr="00F1270C" w14:paraId="1BC71BC7" w14:textId="77777777" w:rsidTr="00D3706C">
        <w:trPr>
          <w:trHeight w:val="49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D1CC" w14:textId="77777777" w:rsidR="00F1270C" w:rsidRPr="00F1270C" w:rsidRDefault="00F1270C" w:rsidP="00F12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lang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snapToGrid w:val="0"/>
                <w:lang w:eastAsia="ru-RU"/>
              </w:rPr>
              <w:t>№</w:t>
            </w:r>
          </w:p>
          <w:p w14:paraId="67B859B2" w14:textId="77777777" w:rsidR="00F1270C" w:rsidRPr="00F1270C" w:rsidRDefault="00F1270C" w:rsidP="00F12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snapToGrid w:val="0"/>
                <w:lang w:eastAsia="ru-RU"/>
              </w:rPr>
              <w:t>з/п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F2A8" w14:textId="77777777" w:rsidR="00F1270C" w:rsidRPr="00F1270C" w:rsidRDefault="00F1270C" w:rsidP="00F12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270C">
              <w:rPr>
                <w:rFonts w:ascii="Times New Roman" w:eastAsia="Times New Roman" w:hAnsi="Times New Roman"/>
                <w:lang w:eastAsia="ru-RU"/>
              </w:rPr>
              <w:t>Найменування предмета закупівлі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ED93" w14:textId="77777777" w:rsidR="00F1270C" w:rsidRPr="00F1270C" w:rsidRDefault="00F1270C" w:rsidP="00F1270C">
            <w:pPr>
              <w:spacing w:after="0" w:line="240" w:lineRule="auto"/>
              <w:ind w:left="-6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270C">
              <w:rPr>
                <w:rFonts w:ascii="Times New Roman" w:eastAsia="Times New Roman" w:hAnsi="Times New Roman"/>
                <w:lang w:eastAsia="ru-RU"/>
              </w:rPr>
              <w:t>Зображення, опис, технічні та якісні характеристики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88F260" w14:textId="77777777" w:rsidR="00F1270C" w:rsidRPr="00F1270C" w:rsidRDefault="00F1270C" w:rsidP="00F12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F1270C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К-ть</w:t>
            </w:r>
            <w:proofErr w:type="spellEnd"/>
            <w:r w:rsidRPr="00F1270C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, шт.</w:t>
            </w:r>
          </w:p>
        </w:tc>
      </w:tr>
      <w:tr w:rsidR="00F1270C" w:rsidRPr="00F1270C" w14:paraId="70F7E990" w14:textId="77777777" w:rsidTr="00D3706C">
        <w:trPr>
          <w:trHeight w:val="1747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15F09" w14:textId="77777777" w:rsidR="00F1270C" w:rsidRPr="00F1270C" w:rsidRDefault="00F1270C" w:rsidP="00F1270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270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27A985" w14:textId="77777777" w:rsidR="00F1270C" w:rsidRPr="00F1270C" w:rsidRDefault="00F1270C" w:rsidP="00F1270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270C">
              <w:rPr>
                <w:rFonts w:ascii="Times New Roman" w:eastAsia="Times New Roman" w:hAnsi="Times New Roman"/>
                <w:lang w:eastAsia="ru-RU"/>
              </w:rPr>
              <w:t xml:space="preserve">          </w:t>
            </w:r>
            <w:r w:rsidRPr="00F1270C">
              <w:rPr>
                <w:rFonts w:ascii="Times New Roman" w:eastAsia="Times New Roman" w:hAnsi="Times New Roman"/>
                <w:lang w:val="ru-RU" w:eastAsia="ru-RU"/>
              </w:rPr>
              <w:t>Сейф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3793" w14:textId="07B41D5A" w:rsidR="00F1270C" w:rsidRPr="00F1270C" w:rsidRDefault="00F1270C" w:rsidP="00F1270C">
            <w:pPr>
              <w:spacing w:after="0" w:line="240" w:lineRule="auto"/>
              <w:ind w:firstLine="176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uk-UA"/>
              </w:rPr>
              <w:drawing>
                <wp:inline distT="0" distB="0" distL="0" distR="0" wp14:anchorId="3541CD90" wp14:editId="67D23E7D">
                  <wp:extent cx="1268095" cy="95758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B73B" w14:textId="77777777" w:rsidR="00F1270C" w:rsidRPr="00F1270C" w:rsidRDefault="00F1270C" w:rsidP="00F1270C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52390815" w14:textId="77777777" w:rsidR="00F1270C" w:rsidRPr="00F1270C" w:rsidRDefault="00F1270C" w:rsidP="00F1270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F1270C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1</w:t>
            </w:r>
          </w:p>
        </w:tc>
      </w:tr>
      <w:tr w:rsidR="00F1270C" w:rsidRPr="00F1270C" w14:paraId="6843B0F0" w14:textId="77777777" w:rsidTr="00D3706C">
        <w:trPr>
          <w:trHeight w:val="350"/>
          <w:jc w:val="center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401B" w14:textId="77777777" w:rsidR="00F1270C" w:rsidRPr="00F1270C" w:rsidRDefault="00F1270C" w:rsidP="00F1270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4352" w14:textId="77777777" w:rsidR="00F1270C" w:rsidRPr="00F1270C" w:rsidRDefault="00F1270C" w:rsidP="00F1270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6FD6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Опис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: сейф для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зберігання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документі</w:t>
            </w:r>
            <w:proofErr w:type="gram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в</w:t>
            </w:r>
            <w:proofErr w:type="spellEnd"/>
            <w:proofErr w:type="gram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.</w:t>
            </w:r>
          </w:p>
          <w:p w14:paraId="245656C9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Комплектація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:</w:t>
            </w:r>
          </w:p>
          <w:p w14:paraId="1F4C2208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-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дверцята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- 1 шт.;</w:t>
            </w:r>
          </w:p>
          <w:p w14:paraId="46C24B8C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-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полиця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металева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з’ємна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</w:t>
            </w:r>
            <w:r w:rsidRPr="00F1270C">
              <w:rPr>
                <w:rFonts w:ascii="Times New Roman" w:eastAsia="Times New Roman" w:hAnsi="Times New Roman"/>
                <w:lang w:val="ru-RU" w:eastAsia="ru-RU"/>
              </w:rPr>
              <w:t>(</w:t>
            </w:r>
            <w:proofErr w:type="spellStart"/>
            <w:r w:rsidRPr="00F1270C">
              <w:rPr>
                <w:rFonts w:ascii="Times New Roman" w:eastAsia="Times New Roman" w:hAnsi="Times New Roman"/>
                <w:lang w:val="ru-RU" w:eastAsia="ru-RU"/>
              </w:rPr>
              <w:t>розміщення</w:t>
            </w:r>
            <w:proofErr w:type="spellEnd"/>
            <w:r w:rsidRPr="00F1270C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F1270C">
              <w:rPr>
                <w:rFonts w:ascii="Times New Roman" w:eastAsia="Times New Roman" w:hAnsi="Times New Roman"/>
                <w:lang w:val="ru-RU" w:eastAsia="ru-RU"/>
              </w:rPr>
              <w:t>полиці</w:t>
            </w:r>
            <w:proofErr w:type="spellEnd"/>
            <w:r w:rsidRPr="00F1270C">
              <w:rPr>
                <w:rFonts w:ascii="Times New Roman" w:eastAsia="Times New Roman" w:hAnsi="Times New Roman"/>
                <w:lang w:val="ru-RU" w:eastAsia="ru-RU"/>
              </w:rPr>
              <w:t xml:space="preserve"> по центру сейфа)</w:t>
            </w:r>
            <w:r w:rsidRPr="00F1270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- 1 шт.;</w:t>
            </w:r>
          </w:p>
          <w:p w14:paraId="26D90E01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-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ключовий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замок - 1 шт.;</w:t>
            </w:r>
          </w:p>
          <w:p w14:paraId="6FFB1586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- ключ до замка - 2 шт. (не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менше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); </w:t>
            </w:r>
          </w:p>
          <w:p w14:paraId="0E75BBBB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- паспорт сейфа - 1 шт.</w:t>
            </w:r>
          </w:p>
          <w:p w14:paraId="55AFA6C3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proofErr w:type="spellStart"/>
            <w:proofErr w:type="gram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Техн</w:t>
            </w:r>
            <w:proofErr w:type="gram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ічні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та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якісні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характеристики:</w:t>
            </w:r>
          </w:p>
          <w:p w14:paraId="4E9D58A9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F1270C">
              <w:rPr>
                <w:rFonts w:ascii="Times New Roman" w:eastAsia="Times New Roman" w:hAnsi="Times New Roman"/>
                <w:lang w:val="ru-RU" w:eastAsia="ru-RU"/>
              </w:rPr>
              <w:t xml:space="preserve">1) Корпус сейфа – </w:t>
            </w:r>
            <w:proofErr w:type="spellStart"/>
            <w:r w:rsidRPr="00F1270C">
              <w:rPr>
                <w:rFonts w:ascii="Times New Roman" w:eastAsia="Times New Roman" w:hAnsi="Times New Roman"/>
                <w:lang w:val="ru-RU" w:eastAsia="ru-RU"/>
              </w:rPr>
              <w:t>суцільнозварний</w:t>
            </w:r>
            <w:proofErr w:type="spellEnd"/>
            <w:r w:rsidRPr="00F1270C">
              <w:rPr>
                <w:rFonts w:ascii="Times New Roman" w:eastAsia="Times New Roman" w:hAnsi="Times New Roman"/>
                <w:lang w:val="ru-RU" w:eastAsia="ru-RU"/>
              </w:rPr>
              <w:t>;</w:t>
            </w:r>
          </w:p>
          <w:p w14:paraId="055F32B9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2) </w:t>
            </w:r>
            <w:proofErr w:type="spellStart"/>
            <w:proofErr w:type="gram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Матер</w:t>
            </w:r>
            <w:proofErr w:type="gram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іал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-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сталевий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лист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товщиною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:</w:t>
            </w:r>
          </w:p>
          <w:p w14:paraId="3029A931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- для корпуса - не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менше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2 мм;</w:t>
            </w:r>
          </w:p>
          <w:p w14:paraId="494C894D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- для дверей - не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менше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3 мм;</w:t>
            </w:r>
          </w:p>
          <w:p w14:paraId="183C3A46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- для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полиці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- не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менше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1,5 мм.</w:t>
            </w:r>
          </w:p>
          <w:p w14:paraId="5994471A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iCs/>
                <w:lang w:eastAsia="ru-RU"/>
              </w:rPr>
              <w:t>3</w:t>
            </w: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)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Ключовий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замок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вмонтований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в сейф;</w:t>
            </w:r>
          </w:p>
          <w:p w14:paraId="287888B6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iCs/>
                <w:lang w:eastAsia="ru-RU"/>
              </w:rPr>
              <w:t>4</w:t>
            </w: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)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Покриття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сейфа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ззовні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та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всередині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–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фарба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сірого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кольору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; </w:t>
            </w:r>
          </w:p>
          <w:p w14:paraId="332186E9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iCs/>
                <w:lang w:eastAsia="ru-RU"/>
              </w:rPr>
              <w:t>5</w:t>
            </w: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)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Габаритні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розміри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:</w:t>
            </w:r>
          </w:p>
          <w:p w14:paraId="2841557D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-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висота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– не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менше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</w:t>
            </w:r>
            <w:r w:rsidRPr="00F1270C">
              <w:rPr>
                <w:rFonts w:ascii="Times New Roman" w:eastAsia="Times New Roman" w:hAnsi="Times New Roman"/>
                <w:bCs/>
                <w:iCs/>
                <w:lang w:eastAsia="ru-RU"/>
              </w:rPr>
              <w:t>3</w:t>
            </w: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00 мм;</w:t>
            </w:r>
          </w:p>
          <w:p w14:paraId="6D7962C4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- ширина – не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менше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400 мм; </w:t>
            </w:r>
          </w:p>
          <w:p w14:paraId="64CEE88B" w14:textId="77777777" w:rsidR="00F1270C" w:rsidRPr="00F1270C" w:rsidRDefault="00F1270C" w:rsidP="00F127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Cs/>
                <w:iCs/>
                <w:lang w:val="ru-RU" w:eastAsia="ru-RU"/>
              </w:rPr>
            </w:pP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-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глибина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– не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менше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3</w:t>
            </w:r>
            <w:r w:rsidRPr="00F1270C">
              <w:rPr>
                <w:rFonts w:ascii="Times New Roman" w:eastAsia="Times New Roman" w:hAnsi="Times New Roman"/>
                <w:bCs/>
                <w:iCs/>
                <w:lang w:eastAsia="ru-RU"/>
              </w:rPr>
              <w:t>0</w:t>
            </w:r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0 мм.</w:t>
            </w:r>
          </w:p>
          <w:p w14:paraId="70BC19B3" w14:textId="77777777" w:rsidR="00F1270C" w:rsidRPr="00F1270C" w:rsidRDefault="00F1270C" w:rsidP="00F1270C">
            <w:pPr>
              <w:spacing w:after="0" w:line="240" w:lineRule="auto"/>
              <w:ind w:firstLine="5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Гарантійний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термін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– не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менше</w:t>
            </w:r>
            <w:proofErr w:type="spell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 xml:space="preserve"> 12 </w:t>
            </w:r>
            <w:proofErr w:type="spell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місяці</w:t>
            </w:r>
            <w:proofErr w:type="gramStart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в</w:t>
            </w:r>
            <w:proofErr w:type="spellEnd"/>
            <w:proofErr w:type="gramEnd"/>
            <w:r w:rsidRPr="00F1270C">
              <w:rPr>
                <w:rFonts w:ascii="Times New Roman" w:eastAsia="Times New Roman" w:hAnsi="Times New Roman"/>
                <w:bCs/>
                <w:iCs/>
                <w:lang w:val="ru-RU" w:eastAsia="ru-RU"/>
              </w:rPr>
              <w:t>.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B32D5DE" w14:textId="77777777" w:rsidR="00F1270C" w:rsidRPr="00F1270C" w:rsidRDefault="00F1270C" w:rsidP="00F1270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</w:p>
        </w:tc>
      </w:tr>
    </w:tbl>
    <w:p w14:paraId="679CC18F" w14:textId="77777777" w:rsidR="00C50322" w:rsidRPr="00F1270C" w:rsidRDefault="00C50322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</w:p>
    <w:p w14:paraId="4C1B147D" w14:textId="03BA7EB8" w:rsidR="00681A68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Більш детальні технічні, якісні та кількісні характеристики предмета закупівлі наведені у відповідному додатку до тендерної документації.</w:t>
      </w:r>
    </w:p>
    <w:p w14:paraId="168246CA" w14:textId="77777777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5. Обґрунтування розміру бюджетного призначення: </w:t>
      </w:r>
    </w:p>
    <w:p w14:paraId="1EE25EB2" w14:textId="77777777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 xml:space="preserve">Відповідно до статті 4 Закону України «Про публічні закупівлі» планування закупівель здійснюється на підставі наявної потреби у закупівлі товарів, робіт і послуг. </w:t>
      </w:r>
    </w:p>
    <w:p w14:paraId="6D5785B0" w14:textId="44A70C81" w:rsidR="00263E8A" w:rsidRPr="00263E8A" w:rsidRDefault="00681A68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Кошторисом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ої митниці Держмитслужби 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передбачені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видатки на закупівлю </w:t>
      </w:r>
      <w:r w:rsidR="00F1270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товару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що є пред</w:t>
      </w:r>
      <w:r w:rsidR="00F1270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метом цієї закупівлі за КЕКВ 221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 «</w:t>
      </w:r>
      <w:r w:rsidR="00F1270C" w:rsidRPr="00F1270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Предмети, матеріали, обладнання та інвентар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». Запланована закупівля включена до річного плану закупівель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сько</w:t>
      </w:r>
      <w:r w:rsidR="00CA70C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ї митниці Держмитслужби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рік.</w:t>
      </w:r>
    </w:p>
    <w:p w14:paraId="00CAF7CD" w14:textId="45E3ED97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Розмір бюджетного призначення для предмету закупівлі відповідає розрахунку видатків до кошторису </w:t>
      </w:r>
      <w:r w:rsidR="00681A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</w:t>
      </w:r>
      <w:r w:rsidR="00681A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ої митниці Держмитслужби 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(</w:t>
      </w:r>
      <w:r w:rsidR="00946AA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зага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льний фонд) за КПКВК 3506010 «Керівництво та управління у сфері митної політики».</w:t>
      </w:r>
    </w:p>
    <w:p w14:paraId="2A7C41E1" w14:textId="47094192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6. 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</w:t>
      </w:r>
      <w:r w:rsid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чікувана вартість </w:t>
      </w:r>
      <w:r w:rsidR="001A17D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становить </w:t>
      </w:r>
      <w:r w:rsidR="00F1270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4</w:t>
      </w:r>
      <w:r w:rsidR="00946AA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F1270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6</w:t>
      </w:r>
      <w:r w:rsidR="00B63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</w:t>
      </w:r>
      <w:r w:rsid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,00 грн.</w:t>
      </w:r>
      <w:r w:rsidR="002F145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 ПДВ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та відповідає розміру бюджетного призначення відповідно до розрахунку видатків до кошторису 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</w:t>
      </w:r>
      <w:r w:rsidR="008B67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Житомирської митниці за КЕКВ 221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0.</w:t>
      </w:r>
    </w:p>
    <w:sectPr w:rsidR="00263E8A" w:rsidRPr="00263E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4B60"/>
    <w:multiLevelType w:val="hybridMultilevel"/>
    <w:tmpl w:val="AA8E747A"/>
    <w:lvl w:ilvl="0" w:tplc="E4901F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B67BF"/>
    <w:multiLevelType w:val="hybridMultilevel"/>
    <w:tmpl w:val="9C34267C"/>
    <w:lvl w:ilvl="0" w:tplc="A5089B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43ACE"/>
    <w:multiLevelType w:val="hybridMultilevel"/>
    <w:tmpl w:val="27C404BC"/>
    <w:lvl w:ilvl="0" w:tplc="D48A44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B452B0"/>
    <w:multiLevelType w:val="hybridMultilevel"/>
    <w:tmpl w:val="F7EEF9E6"/>
    <w:lvl w:ilvl="0" w:tplc="E4901F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71D4D"/>
    <w:multiLevelType w:val="hybridMultilevel"/>
    <w:tmpl w:val="B656B2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397D47"/>
    <w:multiLevelType w:val="hybridMultilevel"/>
    <w:tmpl w:val="6D72088E"/>
    <w:lvl w:ilvl="0" w:tplc="5EA2F97A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54D531B5"/>
    <w:multiLevelType w:val="multilevel"/>
    <w:tmpl w:val="524E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092"/>
    <w:rsid w:val="00001AA9"/>
    <w:rsid w:val="000353D8"/>
    <w:rsid w:val="00073493"/>
    <w:rsid w:val="00097583"/>
    <w:rsid w:val="000D2DB1"/>
    <w:rsid w:val="0012420E"/>
    <w:rsid w:val="00125622"/>
    <w:rsid w:val="001342A1"/>
    <w:rsid w:val="00151DAA"/>
    <w:rsid w:val="00171A09"/>
    <w:rsid w:val="00176380"/>
    <w:rsid w:val="00177171"/>
    <w:rsid w:val="001A17D7"/>
    <w:rsid w:val="001B38E6"/>
    <w:rsid w:val="001C152E"/>
    <w:rsid w:val="001F1FB7"/>
    <w:rsid w:val="00224BD4"/>
    <w:rsid w:val="0024698E"/>
    <w:rsid w:val="00263E8A"/>
    <w:rsid w:val="002D1DAB"/>
    <w:rsid w:val="002F1457"/>
    <w:rsid w:val="003120DC"/>
    <w:rsid w:val="00312960"/>
    <w:rsid w:val="003130BE"/>
    <w:rsid w:val="00316B2C"/>
    <w:rsid w:val="00316EC5"/>
    <w:rsid w:val="00330EDB"/>
    <w:rsid w:val="003418A5"/>
    <w:rsid w:val="003819B4"/>
    <w:rsid w:val="0039348F"/>
    <w:rsid w:val="003938FB"/>
    <w:rsid w:val="003D7F56"/>
    <w:rsid w:val="003E2E83"/>
    <w:rsid w:val="00413D68"/>
    <w:rsid w:val="00481445"/>
    <w:rsid w:val="004B1116"/>
    <w:rsid w:val="004D4277"/>
    <w:rsid w:val="004E1A31"/>
    <w:rsid w:val="0052749A"/>
    <w:rsid w:val="00583EB3"/>
    <w:rsid w:val="00592787"/>
    <w:rsid w:val="005C6D11"/>
    <w:rsid w:val="005D4CEC"/>
    <w:rsid w:val="005F2E47"/>
    <w:rsid w:val="00615E23"/>
    <w:rsid w:val="00622577"/>
    <w:rsid w:val="00636284"/>
    <w:rsid w:val="00681A68"/>
    <w:rsid w:val="00686995"/>
    <w:rsid w:val="006B6294"/>
    <w:rsid w:val="006C65B9"/>
    <w:rsid w:val="006F3A07"/>
    <w:rsid w:val="00710C5C"/>
    <w:rsid w:val="0078084C"/>
    <w:rsid w:val="007C03D5"/>
    <w:rsid w:val="00836910"/>
    <w:rsid w:val="00840DC9"/>
    <w:rsid w:val="00850A42"/>
    <w:rsid w:val="0088711A"/>
    <w:rsid w:val="008B536F"/>
    <w:rsid w:val="008B676D"/>
    <w:rsid w:val="008D7092"/>
    <w:rsid w:val="00946AA6"/>
    <w:rsid w:val="00946C16"/>
    <w:rsid w:val="0096637D"/>
    <w:rsid w:val="009876B7"/>
    <w:rsid w:val="00991541"/>
    <w:rsid w:val="009C6FA0"/>
    <w:rsid w:val="009F1D54"/>
    <w:rsid w:val="00A11306"/>
    <w:rsid w:val="00AA2399"/>
    <w:rsid w:val="00B0754B"/>
    <w:rsid w:val="00B2677F"/>
    <w:rsid w:val="00B61A68"/>
    <w:rsid w:val="00B639CA"/>
    <w:rsid w:val="00B7685C"/>
    <w:rsid w:val="00BA1AAE"/>
    <w:rsid w:val="00BE755D"/>
    <w:rsid w:val="00BF7D39"/>
    <w:rsid w:val="00C50322"/>
    <w:rsid w:val="00C64248"/>
    <w:rsid w:val="00C77D63"/>
    <w:rsid w:val="00C8245D"/>
    <w:rsid w:val="00C82761"/>
    <w:rsid w:val="00CA70C3"/>
    <w:rsid w:val="00CB43D2"/>
    <w:rsid w:val="00CE1120"/>
    <w:rsid w:val="00CE6777"/>
    <w:rsid w:val="00D0684D"/>
    <w:rsid w:val="00D211A7"/>
    <w:rsid w:val="00D65034"/>
    <w:rsid w:val="00DF6734"/>
    <w:rsid w:val="00E06F3E"/>
    <w:rsid w:val="00E47410"/>
    <w:rsid w:val="00E71816"/>
    <w:rsid w:val="00E916EA"/>
    <w:rsid w:val="00E95712"/>
    <w:rsid w:val="00EA747D"/>
    <w:rsid w:val="00EB21EC"/>
    <w:rsid w:val="00EC3449"/>
    <w:rsid w:val="00F11573"/>
    <w:rsid w:val="00F1270C"/>
    <w:rsid w:val="00F23381"/>
    <w:rsid w:val="00F4564D"/>
    <w:rsid w:val="00F54981"/>
    <w:rsid w:val="00F6208F"/>
    <w:rsid w:val="00FC3BFF"/>
    <w:rsid w:val="00FE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A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1A09"/>
  </w:style>
  <w:style w:type="character" w:styleId="a3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4">
    <w:name w:val="Emphasis"/>
    <w:uiPriority w:val="20"/>
    <w:qFormat/>
    <w:rsid w:val="00171A0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23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3418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1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01AA9"/>
    <w:rPr>
      <w:rFonts w:ascii="Tahoma" w:eastAsia="Calibri" w:hAnsi="Tahoma" w:cs="Tahoma"/>
      <w:sz w:val="16"/>
      <w:szCs w:val="16"/>
      <w:lang w:val="uk-UA"/>
    </w:rPr>
  </w:style>
  <w:style w:type="paragraph" w:customStyle="1" w:styleId="4">
    <w:name w:val="Основной текст (4)"/>
    <w:basedOn w:val="a"/>
    <w:rsid w:val="00C50322"/>
    <w:pPr>
      <w:widowControl w:val="0"/>
      <w:shd w:val="clear" w:color="auto" w:fill="FFFFFF"/>
      <w:suppressAutoHyphens/>
      <w:spacing w:before="480" w:after="300" w:line="240" w:lineRule="atLeast"/>
      <w:jc w:val="center"/>
    </w:pPr>
    <w:rPr>
      <w:rFonts w:ascii="Times New Roman" w:eastAsia="Times New Roman" w:hAnsi="Times New Roman"/>
      <w:b/>
      <w:sz w:val="23"/>
      <w:szCs w:val="20"/>
      <w:shd w:val="clear" w:color="auto" w:fill="FFFFFF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A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1A09"/>
  </w:style>
  <w:style w:type="character" w:styleId="a3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4">
    <w:name w:val="Emphasis"/>
    <w:uiPriority w:val="20"/>
    <w:qFormat/>
    <w:rsid w:val="00171A0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23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3418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1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01AA9"/>
    <w:rPr>
      <w:rFonts w:ascii="Tahoma" w:eastAsia="Calibri" w:hAnsi="Tahoma" w:cs="Tahoma"/>
      <w:sz w:val="16"/>
      <w:szCs w:val="16"/>
      <w:lang w:val="uk-UA"/>
    </w:rPr>
  </w:style>
  <w:style w:type="paragraph" w:customStyle="1" w:styleId="4">
    <w:name w:val="Основной текст (4)"/>
    <w:basedOn w:val="a"/>
    <w:rsid w:val="00C50322"/>
    <w:pPr>
      <w:widowControl w:val="0"/>
      <w:shd w:val="clear" w:color="auto" w:fill="FFFFFF"/>
      <w:suppressAutoHyphens/>
      <w:spacing w:before="480" w:after="300" w:line="240" w:lineRule="atLeast"/>
      <w:jc w:val="center"/>
    </w:pPr>
    <w:rPr>
      <w:rFonts w:ascii="Times New Roman" w:eastAsia="Times New Roman" w:hAnsi="Times New Roman"/>
      <w:b/>
      <w:sz w:val="23"/>
      <w:szCs w:val="20"/>
      <w:shd w:val="clear" w:color="auto" w:fill="FFFFFF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23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1967</Words>
  <Characters>1122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customs</cp:lastModifiedBy>
  <cp:revision>7</cp:revision>
  <cp:lastPrinted>2024-03-22T13:33:00Z</cp:lastPrinted>
  <dcterms:created xsi:type="dcterms:W3CDTF">2025-05-30T11:07:00Z</dcterms:created>
  <dcterms:modified xsi:type="dcterms:W3CDTF">2025-06-10T10:36:00Z</dcterms:modified>
</cp:coreProperties>
</file>