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8805C" w14:textId="472B3B47" w:rsidR="00171A09" w:rsidRPr="00AA2399" w:rsidRDefault="00E06F3E" w:rsidP="00171A0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ЖИТОМИР</w:t>
      </w:r>
      <w:r w:rsidR="00AA2399" w:rsidRPr="00AA2399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СЬКА МИТНИЦЯ</w:t>
      </w:r>
    </w:p>
    <w:p w14:paraId="58D6B842" w14:textId="77777777" w:rsidR="00171A09" w:rsidRPr="00AA2399" w:rsidRDefault="00171A09" w:rsidP="00171A09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2399">
        <w:rPr>
          <w:rFonts w:ascii="Times New Roman" w:hAnsi="Times New Roman"/>
          <w:b/>
          <w:bCs/>
          <w:sz w:val="24"/>
          <w:szCs w:val="24"/>
        </w:rPr>
        <w:t xml:space="preserve">ОБҐРУНТУВАННЯ </w:t>
      </w:r>
    </w:p>
    <w:p w14:paraId="349491C8" w14:textId="7342E1D1" w:rsidR="00E06F3E" w:rsidRDefault="00E06F3E" w:rsidP="00FE153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06F3E">
        <w:rPr>
          <w:rFonts w:ascii="Times New Roman" w:hAnsi="Times New Roman"/>
          <w:bCs/>
          <w:sz w:val="24"/>
          <w:szCs w:val="24"/>
        </w:rPr>
        <w:t xml:space="preserve">технічних та якісних характеристик предмета закупівлі, розміру бюджетного призначення, очікуваної вартості предмета закупівлі </w:t>
      </w:r>
    </w:p>
    <w:p w14:paraId="607E0983" w14:textId="67DE168B" w:rsidR="00171A09" w:rsidRPr="00AA2399" w:rsidRDefault="00171A09" w:rsidP="00FE1535">
      <w:pPr>
        <w:spacing w:before="100" w:beforeAutospacing="1" w:after="100" w:afterAutospacing="1" w:line="240" w:lineRule="auto"/>
        <w:jc w:val="center"/>
        <w:rPr>
          <w:rStyle w:val="a4"/>
          <w:rFonts w:ascii="Times New Roman" w:hAnsi="Times New Roman"/>
          <w:bCs/>
          <w:sz w:val="24"/>
          <w:szCs w:val="24"/>
        </w:rPr>
      </w:pPr>
      <w:r w:rsidRPr="00AA2399">
        <w:rPr>
          <w:rStyle w:val="a4"/>
          <w:rFonts w:ascii="Times New Roman" w:hAnsi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2A661F33" w14:textId="3FCD53FF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Державна митна служба України, відокремлений підрозділ Житомирська митниця, код ЄДРПОУ – 44005610. 10003, Україна, м. Житомир, вул. Перемоги, 25; категорія замовника – орган державної влади.</w:t>
      </w:r>
    </w:p>
    <w:p w14:paraId="618D5989" w14:textId="346B198B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296469" w:rsidRPr="00296469"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 xml:space="preserve">Комплексна діагностика автомобілів </w:t>
      </w:r>
      <w:r w:rsidR="00F2338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за кодом ДК 021:2015 </w:t>
      </w:r>
      <w:r w:rsidR="004136BB" w:rsidRPr="004136B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50110000-9 Послуги з ремонту і технічного обслуговування </w:t>
      </w:r>
      <w:proofErr w:type="spellStart"/>
      <w:r w:rsidR="004136BB" w:rsidRPr="004136B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мототранспортних</w:t>
      </w:r>
      <w:proofErr w:type="spellEnd"/>
      <w:r w:rsidR="004136BB" w:rsidRPr="004136B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засобів і супутнього обладнання</w:t>
      </w:r>
      <w:r w:rsidR="00F4564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14:paraId="486241EA" w14:textId="6C63EE0A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3.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Іденти</w:t>
      </w:r>
      <w:r w:rsidR="00224BD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фікатор</w:t>
      </w:r>
      <w:r w:rsidR="00A9313C" w:rsidRPr="0018600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B2677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закупівлі: </w:t>
      </w:r>
      <w:r w:rsidR="004C798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UA-</w:t>
      </w:r>
      <w:r w:rsidR="002964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2025-</w:t>
      </w:r>
      <w:r w:rsidR="004136B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</w:t>
      </w:r>
      <w:r w:rsidR="004C798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0-21</w:t>
      </w:r>
      <w:r w:rsidR="002964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-0</w:t>
      </w:r>
      <w:r w:rsidR="004C798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03821</w:t>
      </w:r>
      <w:bookmarkStart w:id="0" w:name="_GoBack"/>
      <w:bookmarkEnd w:id="0"/>
      <w:r w:rsidR="00BC2F6A" w:rsidRPr="00BC2F6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-a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14:paraId="7C87981A" w14:textId="77777777" w:rsid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4. Обґрунтування технічних та якісних характеристик предмета закупівлі: </w:t>
      </w:r>
    </w:p>
    <w:p w14:paraId="750A7BD6" w14:textId="739E5FB2" w:rsidR="00C50322" w:rsidRDefault="007C03D5" w:rsidP="00C50322">
      <w:p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C03D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технічні та якісні характеристики предмета закупівлі визначені відповідно до потреб замовника.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331A65C4" w14:textId="77777777" w:rsidR="00A45047" w:rsidRDefault="00A45047" w:rsidP="00C50322">
      <w:p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4E321ADC" w14:textId="77777777" w:rsidR="004136BB" w:rsidRDefault="004136BB" w:rsidP="004136BB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proofErr w:type="spellStart"/>
      <w:r w:rsidRPr="004136BB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Перелі</w:t>
      </w:r>
      <w:proofErr w:type="gramStart"/>
      <w:r w:rsidRPr="004136BB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к</w:t>
      </w:r>
      <w:proofErr w:type="spellEnd"/>
      <w:proofErr w:type="gramEnd"/>
      <w:r w:rsidRPr="004136BB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та характеристика </w:t>
      </w:r>
      <w:proofErr w:type="spellStart"/>
      <w:r w:rsidRPr="004136BB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транспортних</w:t>
      </w:r>
      <w:proofErr w:type="spellEnd"/>
      <w:r w:rsidRPr="004136BB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136BB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засобів</w:t>
      </w:r>
      <w:proofErr w:type="spellEnd"/>
      <w:r w:rsidRPr="004136BB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.</w:t>
      </w:r>
    </w:p>
    <w:p w14:paraId="76B5AF7E" w14:textId="77777777" w:rsidR="00A45047" w:rsidRPr="004136BB" w:rsidRDefault="00A45047" w:rsidP="004136BB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</w:p>
    <w:tbl>
      <w:tblPr>
        <w:tblW w:w="9645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482"/>
        <w:gridCol w:w="3856"/>
        <w:gridCol w:w="1843"/>
        <w:gridCol w:w="3464"/>
      </w:tblGrid>
      <w:tr w:rsidR="00BC33D7" w:rsidRPr="00BC33D7" w14:paraId="4703E731" w14:textId="77777777" w:rsidTr="00A24976">
        <w:trPr>
          <w:trHeight w:val="8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BF37" w14:textId="77777777" w:rsidR="00BC33D7" w:rsidRPr="00BC33D7" w:rsidRDefault="00BC33D7" w:rsidP="00BC3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BC33D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№</w:t>
            </w:r>
          </w:p>
          <w:p w14:paraId="2A887E45" w14:textId="77777777" w:rsidR="00BC33D7" w:rsidRPr="00BC33D7" w:rsidRDefault="00BC33D7" w:rsidP="00BC3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C33D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зп</w:t>
            </w:r>
            <w:proofErr w:type="spellEnd"/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0D603" w14:textId="77777777" w:rsidR="00BC33D7" w:rsidRPr="00BC33D7" w:rsidRDefault="00BC33D7" w:rsidP="00BC3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BC33D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Марка </w:t>
            </w:r>
            <w:proofErr w:type="spellStart"/>
            <w:r w:rsidRPr="00BC33D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автомобіля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F0CBB" w14:textId="77777777" w:rsidR="00BC33D7" w:rsidRPr="00BC33D7" w:rsidRDefault="00BC33D7" w:rsidP="00BC3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BC33D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Вид </w:t>
            </w:r>
            <w:proofErr w:type="spellStart"/>
            <w:r w:rsidRPr="00BC33D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палива</w:t>
            </w:r>
            <w:proofErr w:type="spellEnd"/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81B07" w14:textId="77777777" w:rsidR="00BC33D7" w:rsidRPr="00BC33D7" w:rsidRDefault="00BC33D7" w:rsidP="00BC3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BC33D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Примітка</w:t>
            </w:r>
            <w:proofErr w:type="spellEnd"/>
          </w:p>
          <w:p w14:paraId="6751C51D" w14:textId="77777777" w:rsidR="00BC33D7" w:rsidRPr="00BC33D7" w:rsidRDefault="00BC33D7" w:rsidP="00BC3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BC33D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VIN код</w:t>
            </w:r>
          </w:p>
        </w:tc>
      </w:tr>
      <w:tr w:rsidR="00BC33D7" w:rsidRPr="00BC33D7" w14:paraId="27CC8BEC" w14:textId="77777777" w:rsidTr="00A24976">
        <w:trPr>
          <w:trHeight w:val="31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90DBA" w14:textId="77777777" w:rsidR="00BC33D7" w:rsidRPr="00BC33D7" w:rsidRDefault="00BC33D7" w:rsidP="00BC3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BC33D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08AFC" w14:textId="77777777" w:rsidR="00BC33D7" w:rsidRPr="00BC33D7" w:rsidRDefault="00BC33D7" w:rsidP="00BC33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C3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Volkswagen</w:t>
            </w:r>
            <w:proofErr w:type="spellEnd"/>
            <w:r w:rsidRPr="00BC3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C3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Passat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0CD79" w14:textId="77777777" w:rsidR="00BC33D7" w:rsidRPr="00BC33D7" w:rsidRDefault="00BC33D7" w:rsidP="00BC3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BC33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дизель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77267" w14:textId="77777777" w:rsidR="00BC33D7" w:rsidRPr="00BC33D7" w:rsidRDefault="00BC33D7" w:rsidP="00BC3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BC33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WVWZZZ3CZDE118317</w:t>
            </w:r>
          </w:p>
        </w:tc>
      </w:tr>
      <w:tr w:rsidR="00BC33D7" w:rsidRPr="00BC33D7" w14:paraId="28A72B3A" w14:textId="77777777" w:rsidTr="00A24976">
        <w:trPr>
          <w:trHeight w:val="31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0A08B" w14:textId="77777777" w:rsidR="00BC33D7" w:rsidRPr="00BC33D7" w:rsidRDefault="00BC33D7" w:rsidP="00BC3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33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BDD19" w14:textId="77777777" w:rsidR="00BC33D7" w:rsidRPr="00BC33D7" w:rsidRDefault="00BC33D7" w:rsidP="00BC33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C3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Ford S-MAX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D170" w14:textId="77777777" w:rsidR="00BC33D7" w:rsidRPr="00BC33D7" w:rsidRDefault="00BC33D7" w:rsidP="00BC3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BC33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дизель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888DC" w14:textId="77777777" w:rsidR="00BC33D7" w:rsidRPr="00BC33D7" w:rsidRDefault="00BC33D7" w:rsidP="00BC3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C33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WFOSXXGBWSBM15365</w:t>
            </w:r>
          </w:p>
        </w:tc>
      </w:tr>
      <w:tr w:rsidR="00BC33D7" w:rsidRPr="00BC33D7" w14:paraId="36A2EEAF" w14:textId="77777777" w:rsidTr="00A24976">
        <w:trPr>
          <w:trHeight w:val="31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2189A" w14:textId="77777777" w:rsidR="00BC33D7" w:rsidRPr="00BC33D7" w:rsidRDefault="00BC33D7" w:rsidP="00BC3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33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69F32" w14:textId="77777777" w:rsidR="00BC33D7" w:rsidRPr="00BC33D7" w:rsidRDefault="00BC33D7" w:rsidP="00BC33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C3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Volkswagen Polo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5ED13" w14:textId="77777777" w:rsidR="00BC33D7" w:rsidRPr="00BC33D7" w:rsidRDefault="00BC33D7" w:rsidP="00BC3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BC33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дизель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4B64F" w14:textId="77777777" w:rsidR="00BC33D7" w:rsidRPr="00BC33D7" w:rsidRDefault="00BC33D7" w:rsidP="00BC33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C33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WVWZZZ6RZFY059291</w:t>
            </w:r>
          </w:p>
        </w:tc>
      </w:tr>
    </w:tbl>
    <w:p w14:paraId="3B77C4C8" w14:textId="77777777" w:rsidR="004136BB" w:rsidRDefault="004136BB" w:rsidP="004136BB">
      <w:pPr>
        <w:spacing w:after="0" w:line="240" w:lineRule="auto"/>
        <w:jc w:val="both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4CC9A02C" w14:textId="77777777" w:rsidR="00655A13" w:rsidRDefault="00655A13" w:rsidP="004136BB">
      <w:pPr>
        <w:spacing w:after="0" w:line="240" w:lineRule="auto"/>
        <w:jc w:val="both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6E1289E1" w14:textId="77777777" w:rsidR="00655A13" w:rsidRDefault="00655A13" w:rsidP="004136BB">
      <w:pPr>
        <w:spacing w:after="0" w:line="240" w:lineRule="auto"/>
        <w:jc w:val="both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14:paraId="3CFEBD34" w14:textId="77777777" w:rsidR="00296469" w:rsidRPr="00296469" w:rsidRDefault="00296469" w:rsidP="00296469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964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1.</w:t>
      </w:r>
      <w:r w:rsidRPr="002964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ab/>
        <w:t xml:space="preserve">Місце надання послуг: на станції технічного обслуговування Учасника. Станція технічного обслуговування (власна або орендована) повинна мати зручні під’їзди. </w:t>
      </w:r>
    </w:p>
    <w:p w14:paraId="13AD3BFA" w14:textId="77777777" w:rsidR="00296469" w:rsidRPr="00296469" w:rsidRDefault="00296469" w:rsidP="00296469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964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ab/>
        <w:t>Транспортні засоби Замовника розміщуються за адресою:  вул. Перемоги, 25, м. Житомир, Житомирська область, Україна, 10003.</w:t>
      </w:r>
    </w:p>
    <w:p w14:paraId="77E28F41" w14:textId="77777777" w:rsidR="00296469" w:rsidRPr="00296469" w:rsidRDefault="00296469" w:rsidP="00296469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964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 разі, якщо станція технічного обслуговування не знаходиться в межах м. Житомир, то витрати на переміщення транспортних засобів на станцію технічного обслуговування та повернення їх Замовнику здійснюються за рахунок Учасника.</w:t>
      </w:r>
    </w:p>
    <w:p w14:paraId="499E9B9C" w14:textId="77777777" w:rsidR="00296469" w:rsidRPr="00296469" w:rsidRDefault="00296469" w:rsidP="00296469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964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2.</w:t>
      </w:r>
      <w:r w:rsidRPr="002964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ab/>
        <w:t>Термін надання послуг: до 20.12.2025.</w:t>
      </w:r>
    </w:p>
    <w:p w14:paraId="64C49832" w14:textId="77777777" w:rsidR="00296469" w:rsidRPr="00296469" w:rsidRDefault="00296469" w:rsidP="00296469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964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3.</w:t>
      </w:r>
      <w:r w:rsidRPr="002964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ab/>
        <w:t>Загальні вимоги до предмета закупівлі при проведені комплексної діагностики автомобілів:</w:t>
      </w:r>
    </w:p>
    <w:p w14:paraId="650F9EE9" w14:textId="77777777" w:rsidR="00296469" w:rsidRPr="00296469" w:rsidRDefault="00296469" w:rsidP="00296469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964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r w:rsidRPr="002964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ab/>
        <w:t xml:space="preserve">   виконавець повинен мати сертифіковане обладнання для проведення комп'ютерної діагностики;</w:t>
      </w:r>
    </w:p>
    <w:p w14:paraId="23504E4D" w14:textId="77777777" w:rsidR="00296469" w:rsidRPr="00296469" w:rsidRDefault="00296469" w:rsidP="00296469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964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r w:rsidRPr="002964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ab/>
        <w:t xml:space="preserve">   діагностика проводиться з метою визначення додаткових об’ємів технічного обслуговування чи ремонту;</w:t>
      </w:r>
    </w:p>
    <w:p w14:paraId="679CC18F" w14:textId="5AD8AAE6" w:rsidR="00C50322" w:rsidRDefault="00296469" w:rsidP="00296469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964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r w:rsidRPr="002964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ab/>
        <w:t xml:space="preserve">   виконавець  робіт після проведення  діагностики повинен надати дефектний акт з зазначенням виявлених дефектів та несправностей.</w:t>
      </w:r>
    </w:p>
    <w:p w14:paraId="4C1B147D" w14:textId="03BA7EB8" w:rsidR="00681A68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Більш детальні технічні, якісні та кількісні характеристики предмета закупівлі наведені у відповідному додатку до тендерної документації.</w:t>
      </w:r>
    </w:p>
    <w:p w14:paraId="168246CA" w14:textId="77777777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 xml:space="preserve">5. Обґрунтування розміру бюджетного призначення: </w:t>
      </w:r>
    </w:p>
    <w:p w14:paraId="1EE25EB2" w14:textId="77777777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Відповідно до статті 4 Закону України «Про публічні закупівлі» планування закупівель здійснюється на підставі наявної потреби у закупівлі товарів, робіт і послуг. </w:t>
      </w:r>
    </w:p>
    <w:p w14:paraId="6D5785B0" w14:textId="386452B5" w:rsidR="00263E8A" w:rsidRPr="00263E8A" w:rsidRDefault="00681A68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Кошторисом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ськ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ої митниці Держмитслужби 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 передбачені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видатки на закупівлю </w:t>
      </w:r>
      <w:r w:rsidR="00B63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послуг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що є пред</w:t>
      </w:r>
      <w:r w:rsidR="00B63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метом цієї закупівлі за КЕКВ 224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 «</w:t>
      </w:r>
      <w:r w:rsidR="00B0754B" w:rsidRPr="00B0754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Оплата послуг (крім комунальних)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». Запланована закупівля включена до річного плану закупівель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сько</w:t>
      </w:r>
      <w:r w:rsidR="00CA70C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ї митниці Держмитслужби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рік.</w:t>
      </w:r>
    </w:p>
    <w:p w14:paraId="00CAF7CD" w14:textId="2C0CE28C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Розмір бюджетного призначення для предмету закупівлі відповідає розрахунку видатків до кошторису </w:t>
      </w:r>
      <w:r w:rsidR="00681A6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ськ</w:t>
      </w:r>
      <w:r w:rsidR="00681A6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ої митниці Держмитслужби 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 (</w:t>
      </w:r>
      <w:r w:rsidR="008B0CC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зага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льний фонд) за КПКВК 3506010 «Керівництво та управління у сфері митної політики».</w:t>
      </w:r>
    </w:p>
    <w:p w14:paraId="2A7C41E1" w14:textId="3DE4CEE6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6. 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</w:t>
      </w:r>
      <w:r w:rsid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чікувана вартість </w:t>
      </w:r>
      <w:r w:rsidR="001A17D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становить </w:t>
      </w:r>
      <w:r w:rsidR="0029646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3 380</w:t>
      </w:r>
      <w:r w:rsidR="004136B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,00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грн.</w:t>
      </w:r>
      <w:r w:rsidR="004136B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та відповідає розміру бюджетного призначення відповідно до розрахунку видатків до кошторису 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 Житомирської митниці за КЕКВ 2240.</w:t>
      </w:r>
    </w:p>
    <w:sectPr w:rsidR="00263E8A" w:rsidRPr="00263E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4B60"/>
    <w:multiLevelType w:val="hybridMultilevel"/>
    <w:tmpl w:val="AA8E747A"/>
    <w:lvl w:ilvl="0" w:tplc="E4901F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E7287"/>
    <w:multiLevelType w:val="multilevel"/>
    <w:tmpl w:val="BBF64C0A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cs="Times New Roman" w:hint="default"/>
      </w:rPr>
    </w:lvl>
  </w:abstractNum>
  <w:abstractNum w:abstractNumId="2">
    <w:nsid w:val="176D779A"/>
    <w:multiLevelType w:val="hybridMultilevel"/>
    <w:tmpl w:val="4750397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B452B0"/>
    <w:multiLevelType w:val="hybridMultilevel"/>
    <w:tmpl w:val="F7EEF9E6"/>
    <w:lvl w:ilvl="0" w:tplc="E4901F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971D4D"/>
    <w:multiLevelType w:val="hybridMultilevel"/>
    <w:tmpl w:val="B656B2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531B5"/>
    <w:multiLevelType w:val="multilevel"/>
    <w:tmpl w:val="524E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483CF4"/>
    <w:multiLevelType w:val="hybridMultilevel"/>
    <w:tmpl w:val="18B4389C"/>
    <w:lvl w:ilvl="0" w:tplc="FAAC4B7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092"/>
    <w:rsid w:val="00001AA9"/>
    <w:rsid w:val="000353D8"/>
    <w:rsid w:val="00073493"/>
    <w:rsid w:val="00097583"/>
    <w:rsid w:val="000D2DB1"/>
    <w:rsid w:val="0012420E"/>
    <w:rsid w:val="001342A1"/>
    <w:rsid w:val="00134328"/>
    <w:rsid w:val="00156972"/>
    <w:rsid w:val="00171A09"/>
    <w:rsid w:val="00176380"/>
    <w:rsid w:val="0018600A"/>
    <w:rsid w:val="001A17D7"/>
    <w:rsid w:val="001B38E6"/>
    <w:rsid w:val="001D1435"/>
    <w:rsid w:val="001F1FB7"/>
    <w:rsid w:val="00224BD4"/>
    <w:rsid w:val="0024698E"/>
    <w:rsid w:val="00263E8A"/>
    <w:rsid w:val="00296469"/>
    <w:rsid w:val="002B3ECB"/>
    <w:rsid w:val="002D1DAB"/>
    <w:rsid w:val="002F1457"/>
    <w:rsid w:val="003120DC"/>
    <w:rsid w:val="00312960"/>
    <w:rsid w:val="003130BE"/>
    <w:rsid w:val="00316B2C"/>
    <w:rsid w:val="00316EC5"/>
    <w:rsid w:val="00330EDB"/>
    <w:rsid w:val="003418A5"/>
    <w:rsid w:val="003819B4"/>
    <w:rsid w:val="0039348F"/>
    <w:rsid w:val="003938FB"/>
    <w:rsid w:val="003D7F56"/>
    <w:rsid w:val="003E2E83"/>
    <w:rsid w:val="004136BB"/>
    <w:rsid w:val="00413D68"/>
    <w:rsid w:val="00441250"/>
    <w:rsid w:val="004B1116"/>
    <w:rsid w:val="004C798F"/>
    <w:rsid w:val="004D4277"/>
    <w:rsid w:val="004E1A31"/>
    <w:rsid w:val="0052749A"/>
    <w:rsid w:val="00583EB3"/>
    <w:rsid w:val="005C6D11"/>
    <w:rsid w:val="005D4CEC"/>
    <w:rsid w:val="005E4A87"/>
    <w:rsid w:val="005F2E47"/>
    <w:rsid w:val="00615E23"/>
    <w:rsid w:val="00622577"/>
    <w:rsid w:val="00636284"/>
    <w:rsid w:val="00655A13"/>
    <w:rsid w:val="00681A68"/>
    <w:rsid w:val="006C65B9"/>
    <w:rsid w:val="006F0E9F"/>
    <w:rsid w:val="006F3A07"/>
    <w:rsid w:val="00710C5C"/>
    <w:rsid w:val="00757602"/>
    <w:rsid w:val="0078084C"/>
    <w:rsid w:val="00787A13"/>
    <w:rsid w:val="007C03D5"/>
    <w:rsid w:val="00836910"/>
    <w:rsid w:val="00840DC9"/>
    <w:rsid w:val="00850A42"/>
    <w:rsid w:val="0088711A"/>
    <w:rsid w:val="008B0CC4"/>
    <w:rsid w:val="008B536F"/>
    <w:rsid w:val="008D7092"/>
    <w:rsid w:val="00911C6D"/>
    <w:rsid w:val="0092483C"/>
    <w:rsid w:val="00946C16"/>
    <w:rsid w:val="0096637D"/>
    <w:rsid w:val="009870CA"/>
    <w:rsid w:val="009C6FA0"/>
    <w:rsid w:val="009F1D54"/>
    <w:rsid w:val="00A11306"/>
    <w:rsid w:val="00A45047"/>
    <w:rsid w:val="00A9313C"/>
    <w:rsid w:val="00AA2399"/>
    <w:rsid w:val="00B0754B"/>
    <w:rsid w:val="00B2677F"/>
    <w:rsid w:val="00B61A68"/>
    <w:rsid w:val="00B639CA"/>
    <w:rsid w:val="00B7685C"/>
    <w:rsid w:val="00BA1AAE"/>
    <w:rsid w:val="00BC2F6A"/>
    <w:rsid w:val="00BC33D7"/>
    <w:rsid w:val="00BE755D"/>
    <w:rsid w:val="00BF7D39"/>
    <w:rsid w:val="00C50322"/>
    <w:rsid w:val="00C64248"/>
    <w:rsid w:val="00C77D63"/>
    <w:rsid w:val="00C82761"/>
    <w:rsid w:val="00CA70C3"/>
    <w:rsid w:val="00CB43D2"/>
    <w:rsid w:val="00CE1120"/>
    <w:rsid w:val="00CE6777"/>
    <w:rsid w:val="00D0684D"/>
    <w:rsid w:val="00D211A7"/>
    <w:rsid w:val="00D65034"/>
    <w:rsid w:val="00DF6734"/>
    <w:rsid w:val="00E06F3E"/>
    <w:rsid w:val="00E47410"/>
    <w:rsid w:val="00E71816"/>
    <w:rsid w:val="00E916EA"/>
    <w:rsid w:val="00E95712"/>
    <w:rsid w:val="00EA747D"/>
    <w:rsid w:val="00EB21EC"/>
    <w:rsid w:val="00EC3449"/>
    <w:rsid w:val="00ED7145"/>
    <w:rsid w:val="00F11573"/>
    <w:rsid w:val="00F23381"/>
    <w:rsid w:val="00F4564D"/>
    <w:rsid w:val="00F54981"/>
    <w:rsid w:val="00F6208F"/>
    <w:rsid w:val="00FC3BFF"/>
    <w:rsid w:val="00FE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A2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171A09"/>
  </w:style>
  <w:style w:type="character" w:styleId="a3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4">
    <w:name w:val="Emphasis"/>
    <w:uiPriority w:val="20"/>
    <w:qFormat/>
    <w:rsid w:val="00171A0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A239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3418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1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01AA9"/>
    <w:rPr>
      <w:rFonts w:ascii="Tahoma" w:eastAsia="Calibri" w:hAnsi="Tahoma" w:cs="Tahoma"/>
      <w:sz w:val="16"/>
      <w:szCs w:val="16"/>
      <w:lang w:val="uk-UA"/>
    </w:rPr>
  </w:style>
  <w:style w:type="paragraph" w:customStyle="1" w:styleId="4">
    <w:name w:val="Основной текст (4)"/>
    <w:basedOn w:val="a"/>
    <w:rsid w:val="00C50322"/>
    <w:pPr>
      <w:widowControl w:val="0"/>
      <w:shd w:val="clear" w:color="auto" w:fill="FFFFFF"/>
      <w:suppressAutoHyphens/>
      <w:spacing w:before="480" w:after="300" w:line="240" w:lineRule="atLeast"/>
      <w:jc w:val="center"/>
    </w:pPr>
    <w:rPr>
      <w:rFonts w:ascii="Times New Roman" w:eastAsia="Times New Roman" w:hAnsi="Times New Roman"/>
      <w:b/>
      <w:sz w:val="23"/>
      <w:szCs w:val="20"/>
      <w:shd w:val="clear" w:color="auto" w:fill="FFFFFF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A2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171A09"/>
  </w:style>
  <w:style w:type="character" w:styleId="a3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4">
    <w:name w:val="Emphasis"/>
    <w:uiPriority w:val="20"/>
    <w:qFormat/>
    <w:rsid w:val="00171A0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A239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3418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1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01AA9"/>
    <w:rPr>
      <w:rFonts w:ascii="Tahoma" w:eastAsia="Calibri" w:hAnsi="Tahoma" w:cs="Tahoma"/>
      <w:sz w:val="16"/>
      <w:szCs w:val="16"/>
      <w:lang w:val="uk-UA"/>
    </w:rPr>
  </w:style>
  <w:style w:type="paragraph" w:customStyle="1" w:styleId="4">
    <w:name w:val="Основной текст (4)"/>
    <w:basedOn w:val="a"/>
    <w:rsid w:val="00C50322"/>
    <w:pPr>
      <w:widowControl w:val="0"/>
      <w:shd w:val="clear" w:color="auto" w:fill="FFFFFF"/>
      <w:suppressAutoHyphens/>
      <w:spacing w:before="480" w:after="300" w:line="240" w:lineRule="atLeast"/>
      <w:jc w:val="center"/>
    </w:pPr>
    <w:rPr>
      <w:rFonts w:ascii="Times New Roman" w:eastAsia="Times New Roman" w:hAnsi="Times New Roman"/>
      <w:b/>
      <w:sz w:val="23"/>
      <w:szCs w:val="20"/>
      <w:shd w:val="clear" w:color="auto" w:fill="FFFFFF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23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6E934-5514-40B3-9B94-EB4A2C130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2278</Words>
  <Characters>1300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customs</cp:lastModifiedBy>
  <cp:revision>5</cp:revision>
  <cp:lastPrinted>2024-03-22T13:33:00Z</cp:lastPrinted>
  <dcterms:created xsi:type="dcterms:W3CDTF">2025-10-16T11:51:00Z</dcterms:created>
  <dcterms:modified xsi:type="dcterms:W3CDTF">2025-10-21T08:26:00Z</dcterms:modified>
</cp:coreProperties>
</file>